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24D68">
      <w:pPr>
        <w:spacing w:before="0" w:after="80" w:line="24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C8102E"/>
          <w:sz w:val="44"/>
        </w:rPr>
        <w:t>參 賽 同 意 書</w:t>
      </w:r>
    </w:p>
    <w:p w14:paraId="58B24B7B">
      <w:pPr>
        <w:pBdr>
          <w:bottom w:val="single" w:color="C8102E" w:sz="12" w:space="4"/>
        </w:pBdr>
        <w:spacing w:before="0" w:after="200" w:line="24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2"/>
        </w:rPr>
        <w:t>（供年齡在 12–17 歲之間之參賽選手，由監護人填寫及簽署）</w:t>
      </w:r>
    </w:p>
    <w:p w14:paraId="6F801B21">
      <w:pPr>
        <w:spacing w:before="160" w:after="8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C8102E"/>
          <w:sz w:val="26"/>
        </w:rPr>
        <w:t>填表說明</w:t>
      </w:r>
    </w:p>
    <w:p w14:paraId="3F25E56B">
      <w:pPr>
        <w:spacing w:before="0" w:after="6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2"/>
        </w:rPr>
        <w:t>一、本同意書</w:t>
      </w:r>
      <w:r>
        <w:rPr>
          <w:rFonts w:hint="eastAsia" w:ascii="宋体" w:hAnsi="宋体" w:eastAsia="宋体" w:cs="宋体"/>
          <w:b w:val="0"/>
          <w:sz w:val="22"/>
          <w:lang w:eastAsia="zh-TW"/>
        </w:rPr>
        <w:t>必須</w:t>
      </w:r>
      <w:r>
        <w:rPr>
          <w:rFonts w:hint="eastAsia" w:ascii="宋体" w:hAnsi="宋体" w:eastAsia="宋体" w:cs="宋体"/>
          <w:b w:val="0"/>
          <w:sz w:val="22"/>
        </w:rPr>
        <w:t>由參賽選手之監護人（父母、法定監護人、或其中學學校代表老師）親自填寫及簽署。</w:t>
      </w:r>
    </w:p>
    <w:p w14:paraId="5BECA10D">
      <w:pPr>
        <w:spacing w:before="0" w:after="6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2"/>
        </w:rPr>
        <w:t>二、參賽選手之年齡在 12–17 歲之間者，須填妥並簽署本同意書，方可報名參加「愛國說」全澳演講大賽2026。</w:t>
      </w:r>
    </w:p>
    <w:p w14:paraId="49001043">
      <w:pPr>
        <w:spacing w:before="0" w:after="6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2"/>
        </w:rPr>
        <w:t>三、本同意書所收集之資料，只用於確認監護人同意未成年人參加本大賽，以及聯絡與安全安排之用；</w:t>
      </w:r>
    </w:p>
    <w:p w14:paraId="6C677F90">
      <w:pPr>
        <w:spacing w:before="0" w:after="6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2"/>
        </w:rPr>
        <w:t>　　大賽結束後，除依法規或為履行法定義務所必須保存者外，組委會將</w:t>
      </w:r>
      <w:r>
        <w:rPr>
          <w:rFonts w:hint="eastAsia" w:ascii="宋体" w:hAnsi="宋体" w:eastAsia="宋体" w:cs="宋体"/>
          <w:b w:val="0"/>
          <w:sz w:val="22"/>
          <w:lang w:eastAsia="zh-TW"/>
        </w:rPr>
        <w:t>依照</w:t>
      </w:r>
      <w:r>
        <w:rPr>
          <w:rFonts w:hint="eastAsia" w:ascii="宋体" w:hAnsi="宋体" w:eastAsia="宋体" w:cs="宋体"/>
          <w:b w:val="0"/>
          <w:sz w:val="22"/>
        </w:rPr>
        <w:t>澳門《個人資料保護法》處理相關資料。</w:t>
      </w:r>
    </w:p>
    <w:p w14:paraId="515B15C2">
      <w:pPr>
        <w:numPr>
          <w:ilvl w:val="0"/>
          <w:numId w:val="7"/>
        </w:numPr>
        <w:spacing w:before="0" w:after="60" w:line="240" w:lineRule="auto"/>
        <w:rPr>
          <w:rFonts w:hint="eastAsia" w:ascii="宋体" w:hAnsi="宋体" w:eastAsia="宋体" w:cs="宋体"/>
          <w:b w:val="0"/>
          <w:sz w:val="22"/>
        </w:rPr>
      </w:pPr>
      <w:r>
        <w:rPr>
          <w:rFonts w:hint="eastAsia" w:ascii="宋体" w:hAnsi="宋体" w:eastAsia="宋体" w:cs="宋体"/>
          <w:b w:val="0"/>
          <w:sz w:val="22"/>
        </w:rPr>
        <w:t>如參賽選手之監護人不同意其參加，參賽選手不得以個人名義報名。</w:t>
      </w:r>
    </w:p>
    <w:p w14:paraId="49F5DB5B">
      <w:pPr>
        <w:numPr>
          <w:numId w:val="0"/>
        </w:numPr>
        <w:spacing w:before="0" w:after="60" w:line="240" w:lineRule="auto"/>
        <w:rPr>
          <w:rFonts w:hint="eastAsia" w:ascii="宋体" w:hAnsi="宋体" w:eastAsia="宋体" w:cs="宋体"/>
          <w:b w:val="0"/>
          <w:sz w:val="22"/>
        </w:rPr>
      </w:pPr>
    </w:p>
    <w:p w14:paraId="615B6A50">
      <w:pPr>
        <w:spacing w:before="240" w:after="12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C8102E"/>
          <w:sz w:val="26"/>
        </w:rPr>
        <w:t>甲、參賽選手資料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0"/>
        <w:gridCol w:w="5338"/>
      </w:tblGrid>
      <w:tr w14:paraId="19D85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6" w:type="dxa"/>
          </w:tcPr>
          <w:p w14:paraId="784B14B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項　目</w:t>
            </w:r>
          </w:p>
        </w:tc>
        <w:tc>
          <w:tcPr>
            <w:tcW w:w="4706" w:type="dxa"/>
          </w:tcPr>
          <w:p w14:paraId="10C95CE1">
            <w:pPr>
              <w:spacing w:before="80" w:after="8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內　容</w:t>
            </w:r>
          </w:p>
        </w:tc>
      </w:tr>
      <w:tr w14:paraId="6337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55803B8A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參賽選手姓名（中文全名）</w:t>
            </w:r>
          </w:p>
        </w:tc>
        <w:tc>
          <w:tcPr>
            <w:tcW w:w="5896" w:type="dxa"/>
          </w:tcPr>
          <w:p w14:paraId="1176F389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7015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217F8819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證件號碼後 4 位</w:t>
            </w:r>
          </w:p>
        </w:tc>
        <w:tc>
          <w:tcPr>
            <w:tcW w:w="5896" w:type="dxa"/>
          </w:tcPr>
          <w:p w14:paraId="5ECFC33A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4F8C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486C9964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參賽選手年齡</w:t>
            </w:r>
          </w:p>
        </w:tc>
        <w:tc>
          <w:tcPr>
            <w:tcW w:w="5896" w:type="dxa"/>
          </w:tcPr>
          <w:p w14:paraId="05F94061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1452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6F5D964E">
            <w:pPr>
              <w:spacing w:before="80" w:after="80" w:line="240" w:lineRule="auto"/>
              <w:rPr>
                <w:rFonts w:hint="eastAsia" w:ascii="宋体" w:hAnsi="宋体" w:eastAsia="宋体" w:cs="宋体"/>
                <w:lang w:val="en-US" w:eastAsia="zh-TW"/>
              </w:rPr>
            </w:pPr>
            <w:r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  <w:t xml:space="preserve">(選填) </w:t>
            </w:r>
            <w:r>
              <w:rPr>
                <w:rFonts w:hint="eastAsia" w:ascii="宋体" w:hAnsi="宋体" w:eastAsia="宋体" w:cs="宋体"/>
                <w:b/>
                <w:sz w:val="21"/>
              </w:rPr>
              <w:t>參賽選手之聯繫電話</w:t>
            </w:r>
            <w:r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  <w:t xml:space="preserve"> </w:t>
            </w:r>
          </w:p>
        </w:tc>
        <w:tc>
          <w:tcPr>
            <w:tcW w:w="5896" w:type="dxa"/>
          </w:tcPr>
          <w:p w14:paraId="2CC9414F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1101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162BB4C9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  <w:t xml:space="preserve">(選填) </w:t>
            </w:r>
            <w:r>
              <w:rPr>
                <w:rFonts w:hint="eastAsia" w:ascii="宋体" w:hAnsi="宋体" w:eastAsia="宋体" w:cs="宋体"/>
                <w:b/>
                <w:sz w:val="21"/>
              </w:rPr>
              <w:t>參賽選手之聯繫電郵</w:t>
            </w:r>
          </w:p>
        </w:tc>
        <w:tc>
          <w:tcPr>
            <w:tcW w:w="5896" w:type="dxa"/>
          </w:tcPr>
          <w:p w14:paraId="53DBC6B6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7C14A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31120CDB">
            <w:pPr>
              <w:spacing w:before="80" w:after="80" w:line="240" w:lineRule="auto"/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</w:pPr>
            <w:r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  <w:t xml:space="preserve">(選填) </w:t>
            </w:r>
            <w:r>
              <w:rPr>
                <w:rFonts w:hint="eastAsia" w:ascii="宋体" w:hAnsi="宋体" w:eastAsia="宋体" w:cs="宋体"/>
                <w:b/>
                <w:sz w:val="21"/>
              </w:rPr>
              <w:t>參賽選手之微信號</w:t>
            </w:r>
          </w:p>
        </w:tc>
        <w:tc>
          <w:tcPr>
            <w:tcW w:w="5896" w:type="dxa"/>
          </w:tcPr>
          <w:p w14:paraId="06E1B7A6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11AD8F6F">
      <w:pPr>
        <w:spacing w:before="240" w:after="12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C8102E"/>
          <w:sz w:val="26"/>
        </w:rPr>
        <w:t>乙、監護人資料（由監護人填寫）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1"/>
        <w:gridCol w:w="5357"/>
      </w:tblGrid>
      <w:tr w14:paraId="7242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6" w:type="dxa"/>
          </w:tcPr>
          <w:p w14:paraId="2895D6B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項　目</w:t>
            </w:r>
          </w:p>
        </w:tc>
        <w:tc>
          <w:tcPr>
            <w:tcW w:w="4706" w:type="dxa"/>
          </w:tcPr>
          <w:p w14:paraId="3F80600A">
            <w:pPr>
              <w:spacing w:before="80" w:after="8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內　容</w:t>
            </w:r>
          </w:p>
        </w:tc>
      </w:tr>
      <w:tr w14:paraId="7ED9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5E6FB112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監護人姓名（家長／法定監護人）</w:t>
            </w:r>
          </w:p>
        </w:tc>
        <w:tc>
          <w:tcPr>
            <w:tcW w:w="5896" w:type="dxa"/>
          </w:tcPr>
          <w:p w14:paraId="1ADF7A3D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35D4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692574EB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與參賽選手之關係</w:t>
            </w:r>
          </w:p>
        </w:tc>
        <w:tc>
          <w:tcPr>
            <w:tcW w:w="5896" w:type="dxa"/>
          </w:tcPr>
          <w:p w14:paraId="3C4BBB5E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</w:rPr>
              <w:t>□ 父母　　□ 其他（請註明）：</w:t>
            </w:r>
          </w:p>
        </w:tc>
      </w:tr>
      <w:tr w14:paraId="2BB6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6AB22CFB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監護人之聯繫電話</w:t>
            </w:r>
          </w:p>
        </w:tc>
        <w:tc>
          <w:tcPr>
            <w:tcW w:w="5896" w:type="dxa"/>
          </w:tcPr>
          <w:p w14:paraId="292C92E4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0362C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57002A34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  <w:t xml:space="preserve">(選填) </w:t>
            </w:r>
            <w:r>
              <w:rPr>
                <w:rFonts w:hint="eastAsia" w:ascii="宋体" w:hAnsi="宋体" w:eastAsia="宋体" w:cs="宋体"/>
                <w:b/>
                <w:sz w:val="21"/>
              </w:rPr>
              <w:t>監護人之聯繫電郵</w:t>
            </w:r>
          </w:p>
        </w:tc>
        <w:tc>
          <w:tcPr>
            <w:tcW w:w="5896" w:type="dxa"/>
          </w:tcPr>
          <w:p w14:paraId="13ADFD11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  <w:tr w14:paraId="220B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15" w:type="dxa"/>
          </w:tcPr>
          <w:p w14:paraId="1A57069E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  <w:lang w:val="en-US" w:eastAsia="zh-TW"/>
              </w:rPr>
              <w:t xml:space="preserve">(選填) </w:t>
            </w:r>
            <w:r>
              <w:rPr>
                <w:rFonts w:hint="eastAsia" w:ascii="宋体" w:hAnsi="宋体" w:eastAsia="宋体" w:cs="宋体"/>
                <w:b/>
                <w:sz w:val="21"/>
              </w:rPr>
              <w:t>監護人之微信號</w:t>
            </w:r>
          </w:p>
        </w:tc>
        <w:tc>
          <w:tcPr>
            <w:tcW w:w="5896" w:type="dxa"/>
          </w:tcPr>
          <w:p w14:paraId="56E746BD">
            <w:pPr>
              <w:spacing w:before="80" w:after="80" w:line="24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68535A18">
      <w:pPr>
        <w:spacing w:before="280" w:after="120" w:line="240" w:lineRule="auto"/>
        <w:rPr>
          <w:rFonts w:hint="eastAsia" w:ascii="宋体" w:hAnsi="宋体" w:eastAsia="宋体" w:cs="宋体"/>
          <w:b/>
          <w:color w:val="C8102E"/>
          <w:sz w:val="26"/>
        </w:rPr>
      </w:pPr>
    </w:p>
    <w:p w14:paraId="357627E4">
      <w:pPr>
        <w:spacing w:before="280" w:after="12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C8102E"/>
          <w:sz w:val="26"/>
        </w:rPr>
        <w:t>丙、監護人同意條款（請逐項打勾）</w:t>
      </w:r>
    </w:p>
    <w:p w14:paraId="61249B99">
      <w:pPr>
        <w:spacing w:after="120" w:line="240" w:lineRule="auto"/>
        <w:ind w:left="425" w:hanging="42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3"/>
        </w:rPr>
        <w:t>□　</w:t>
      </w:r>
      <w:r>
        <w:rPr>
          <w:rFonts w:hint="eastAsia" w:ascii="宋体" w:hAnsi="宋体" w:eastAsia="宋体" w:cs="宋体"/>
          <w:b w:val="0"/>
          <w:sz w:val="22"/>
        </w:rPr>
        <w:t>本人已充分了解「愛國說」全澳演講大賽2026的賽事性質、參賽方式、時間安排及相關規則，並同意讓參賽選手（見甲項）參加</w:t>
      </w:r>
      <w:r>
        <w:rPr>
          <w:rFonts w:hint="eastAsia" w:ascii="宋体" w:hAnsi="宋体" w:eastAsia="宋体" w:cs="宋体"/>
          <w:b w:val="0"/>
          <w:sz w:val="22"/>
          <w:lang w:eastAsia="zh-TW"/>
        </w:rPr>
        <w:t>本次</w:t>
      </w:r>
      <w:r>
        <w:rPr>
          <w:rFonts w:hint="eastAsia" w:ascii="宋体" w:hAnsi="宋体" w:eastAsia="宋体" w:cs="宋体"/>
          <w:b w:val="0"/>
          <w:sz w:val="22"/>
        </w:rPr>
        <w:t>大賽。</w:t>
      </w:r>
    </w:p>
    <w:p w14:paraId="04A5CF90">
      <w:pPr>
        <w:spacing w:after="120" w:line="240" w:lineRule="auto"/>
        <w:ind w:left="425" w:hanging="42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3"/>
        </w:rPr>
        <w:t>□　</w:t>
      </w:r>
      <w:r>
        <w:rPr>
          <w:rFonts w:hint="eastAsia" w:ascii="宋体" w:hAnsi="宋体" w:eastAsia="宋体" w:cs="宋体"/>
          <w:b w:val="0"/>
          <w:sz w:val="22"/>
        </w:rPr>
        <w:t>本人同意參賽選手按大賽要求提交其參賽視頻連結，並授權組委會於大賽用途上展示、播放該參賽視頻及使用參賽選手的姓名、參賽編號等基本資料。</w:t>
      </w:r>
    </w:p>
    <w:p w14:paraId="1B804834">
      <w:pPr>
        <w:spacing w:after="120" w:line="240" w:lineRule="auto"/>
        <w:ind w:left="425" w:hanging="42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3"/>
        </w:rPr>
        <w:t>□　</w:t>
      </w:r>
      <w:r>
        <w:rPr>
          <w:rFonts w:hint="eastAsia" w:ascii="宋体" w:hAnsi="宋体" w:eastAsia="宋体" w:cs="宋体"/>
          <w:b w:val="0"/>
          <w:sz w:val="22"/>
        </w:rPr>
        <w:t>本人同意組委會以電郵及／或微信方式，向本人及參賽選手發送本次大賽的賽程安排、活動通知、比賽結果及其他相關重要消息。</w:t>
      </w:r>
    </w:p>
    <w:p w14:paraId="5EEB70F0">
      <w:pPr>
        <w:spacing w:after="120" w:line="240" w:lineRule="auto"/>
        <w:ind w:left="425" w:hanging="42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3"/>
        </w:rPr>
        <w:t>□　</w:t>
      </w:r>
      <w:r>
        <w:rPr>
          <w:rFonts w:hint="eastAsia" w:ascii="宋体" w:hAnsi="宋体" w:eastAsia="宋体" w:cs="宋体"/>
          <w:b w:val="0"/>
          <w:sz w:val="22"/>
        </w:rPr>
        <w:t>本人知悉並同意：參賽選手須於本大賽報名截止日期和時間（2026年10月26日（星期一）上午10時01分）前，完成參賽視頻連結之提交；逾期未提交者，視為自願放棄參賽資格。</w:t>
      </w:r>
    </w:p>
    <w:p w14:paraId="3B796043">
      <w:pPr>
        <w:spacing w:after="120" w:line="240" w:lineRule="auto"/>
        <w:ind w:left="425" w:hanging="425"/>
        <w:rPr>
          <w:rFonts w:hint="eastAsia" w:ascii="宋体" w:hAnsi="宋体" w:eastAsia="宋体" w:cs="宋体"/>
          <w:b w:val="0"/>
          <w:sz w:val="22"/>
        </w:rPr>
      </w:pPr>
      <w:r>
        <w:rPr>
          <w:rFonts w:hint="eastAsia" w:ascii="宋体" w:hAnsi="宋体" w:eastAsia="宋体" w:cs="宋体"/>
          <w:b w:val="0"/>
          <w:sz w:val="23"/>
        </w:rPr>
        <w:t>□　</w:t>
      </w:r>
      <w:r>
        <w:rPr>
          <w:rFonts w:hint="eastAsia" w:ascii="宋体" w:hAnsi="宋体" w:eastAsia="宋体" w:cs="宋体"/>
          <w:b w:val="0"/>
          <w:sz w:val="22"/>
        </w:rPr>
        <w:t>本人已明白：本同意書所收集之個人資料，只用於前述報名、聯絡及賽事安全安排用途；組委會將</w:t>
      </w:r>
      <w:r>
        <w:rPr>
          <w:rFonts w:hint="eastAsia" w:ascii="宋体" w:hAnsi="宋体" w:eastAsia="宋体" w:cs="宋体"/>
          <w:b w:val="0"/>
          <w:sz w:val="22"/>
          <w:lang w:eastAsia="zh-TW"/>
        </w:rPr>
        <w:t>依照</w:t>
      </w:r>
      <w:r>
        <w:rPr>
          <w:rFonts w:hint="eastAsia" w:ascii="宋体" w:hAnsi="宋体" w:eastAsia="宋体" w:cs="宋体"/>
          <w:b w:val="0"/>
          <w:sz w:val="22"/>
        </w:rPr>
        <w:t>澳門《個人資料保護法》之規定妥善處理，不會挪作其他用途。</w:t>
      </w:r>
    </w:p>
    <w:p w14:paraId="42E40D85">
      <w:pPr>
        <w:spacing w:after="120" w:line="240" w:lineRule="auto"/>
        <w:ind w:left="425" w:hanging="425"/>
        <w:rPr>
          <w:rFonts w:hint="eastAsia" w:ascii="宋体" w:hAnsi="宋体" w:eastAsia="宋体" w:cs="宋体"/>
          <w:b w:val="0"/>
          <w:sz w:val="22"/>
        </w:rPr>
      </w:pPr>
    </w:p>
    <w:p w14:paraId="29320DF7">
      <w:pPr>
        <w:spacing w:before="280" w:after="12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C8102E"/>
          <w:sz w:val="26"/>
        </w:rPr>
        <w:t>丁、監護人簽署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2"/>
        <w:gridCol w:w="3669"/>
      </w:tblGrid>
      <w:tr w14:paraId="08B47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742" w:type="dxa"/>
          </w:tcPr>
          <w:p w14:paraId="17804E21">
            <w:pPr>
              <w:pBdr>
                <w:bottom w:val="none" w:color="auto" w:sz="0" w:space="0"/>
              </w:pBdr>
              <w:spacing w:before="200" w:after="20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監護人簽名（親筆）：</w:t>
            </w:r>
          </w:p>
        </w:tc>
        <w:tc>
          <w:tcPr>
            <w:tcW w:w="3669" w:type="dxa"/>
          </w:tcPr>
          <w:p w14:paraId="68DD2E06">
            <w:pPr>
              <w:pBdr>
                <w:bottom w:val="none" w:color="auto" w:sz="0" w:space="0"/>
              </w:pBdr>
              <w:spacing w:before="200" w:after="20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日期：2026年______月______日</w:t>
            </w:r>
          </w:p>
        </w:tc>
      </w:tr>
      <w:tr w14:paraId="316F1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42" w:type="dxa"/>
          </w:tcPr>
          <w:p w14:paraId="71F600FE">
            <w:pPr>
              <w:spacing w:before="200" w:after="20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監護人姓名（正楷）：</w:t>
            </w:r>
          </w:p>
        </w:tc>
        <w:tc>
          <w:tcPr>
            <w:tcW w:w="3669" w:type="dxa"/>
          </w:tcPr>
          <w:p w14:paraId="6727247A">
            <w:pPr>
              <w:spacing w:before="200" w:after="20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與選手關係：</w:t>
            </w:r>
          </w:p>
        </w:tc>
      </w:tr>
      <w:tr w14:paraId="412F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42" w:type="dxa"/>
          </w:tcPr>
          <w:p w14:paraId="0E25E545">
            <w:pPr>
              <w:pBdr>
                <w:bottom w:val="none" w:color="auto" w:sz="0" w:space="0"/>
              </w:pBdr>
              <w:spacing w:before="200" w:after="20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見證人簽名（如適用）：</w:t>
            </w:r>
          </w:p>
        </w:tc>
        <w:tc>
          <w:tcPr>
            <w:tcW w:w="3669" w:type="dxa"/>
          </w:tcPr>
          <w:p w14:paraId="63CBB320">
            <w:pPr>
              <w:pBdr>
                <w:bottom w:val="none" w:color="auto" w:sz="0" w:space="0"/>
              </w:pBdr>
              <w:spacing w:before="200" w:after="200" w:line="24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日期：2026年______月______日</w:t>
            </w:r>
          </w:p>
        </w:tc>
      </w:tr>
    </w:tbl>
    <w:p w14:paraId="2F95101C">
      <w:pPr>
        <w:spacing w:before="240" w:after="80" w:line="240" w:lineRule="auto"/>
        <w:rPr>
          <w:rFonts w:hint="eastAsia" w:ascii="宋体" w:hAnsi="宋体" w:eastAsia="宋体" w:cs="宋体"/>
          <w:b/>
          <w:color w:val="C8102E"/>
          <w:sz w:val="24"/>
        </w:rPr>
      </w:pPr>
    </w:p>
    <w:p w14:paraId="1492BA17">
      <w:pPr>
        <w:spacing w:before="240" w:after="80" w:line="240" w:lineRule="auto"/>
        <w:rPr>
          <w:rFonts w:hint="eastAsia"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C8102E"/>
          <w:sz w:val="24"/>
        </w:rPr>
        <w:t>備註</w:t>
      </w:r>
    </w:p>
    <w:p w14:paraId="5F9E39E6">
      <w:pPr>
        <w:spacing w:before="0" w:after="4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1"/>
        </w:rPr>
        <w:t>1. 本同意書一式兩份，監護人一份，組委會一份，均請妥善保存。</w:t>
      </w:r>
    </w:p>
    <w:p w14:paraId="1B568A8A">
      <w:pPr>
        <w:spacing w:before="0" w:after="4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1"/>
        </w:rPr>
        <w:t>2. 請將監護人簽署後</w:t>
      </w:r>
      <w:r>
        <w:rPr>
          <w:rFonts w:hint="eastAsia" w:ascii="宋体" w:hAnsi="宋体" w:eastAsia="宋体" w:cs="宋体"/>
          <w:b w:val="0"/>
          <w:sz w:val="21"/>
          <w:lang w:eastAsia="zh-TW"/>
        </w:rPr>
        <w:t>的</w:t>
      </w:r>
      <w:r>
        <w:rPr>
          <w:rFonts w:hint="eastAsia" w:ascii="宋体" w:hAnsi="宋体" w:eastAsia="宋体" w:cs="宋体"/>
          <w:b w:val="0"/>
          <w:sz w:val="21"/>
        </w:rPr>
        <w:t>同意書電郵至 iLoveChina1413@gmail.com，並於報名電郵中註明已簽署。（清晰掃描件或照片均可）</w:t>
      </w:r>
    </w:p>
    <w:p w14:paraId="35127EFA">
      <w:pPr>
        <w:spacing w:before="0" w:after="40"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1"/>
        </w:rPr>
        <w:t>3. 如查詢，請電郵 iLoveChina1413@gmail.com。</w:t>
      </w:r>
    </w:p>
    <w:sectPr>
      <w:headerReference r:id="rId5" w:type="default"/>
      <w:footerReference r:id="rId6" w:type="default"/>
      <w:pgSz w:w="11906" w:h="16838"/>
      <w:pgMar w:top="1247" w:right="1247" w:bottom="1134" w:left="124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E7E1A">
    <w:pPr>
      <w:spacing w:before="200" w:after="120" w:line="240" w:lineRule="auto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5584190</wp:posOffset>
              </wp:positionH>
              <wp:positionV relativeFrom="paragraph">
                <wp:posOffset>370840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EC0EE">
                          <w:pPr>
                            <w:pStyle w:val="24"/>
                          </w:pPr>
                          <w:r>
                            <w:rPr>
                              <w:rFonts w:eastAsia="宋体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eastAsia="宋体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eastAsia="宋体"/>
                            </w:rPr>
                            <w:t xml:space="preserve"> 頁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eastAsia="宋体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eastAsia="宋体"/>
                            </w:rPr>
                            <w:t xml:space="preserve"> 頁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9.7pt;margin-top:29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vz3qdNgAAAALAQAADwAAAAAAAAABACAAAAAiAAAAZHJzL2Rvd25yZXYueG1s&#10;UEsBAhQAFAAAAAgAh07iQEi29ifcAgAAJAYAAA4AAAAAAAAAAQAgAAAAJwEAAGRycy9lMm9Eb2Mu&#10;eG1sUEsFBgAAAAAGAAYAWQEAAHU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2EC0EE">
                    <w:pPr>
                      <w:pStyle w:val="24"/>
                    </w:pPr>
                    <w:r>
                      <w:rPr>
                        <w:rFonts w:eastAsia="宋体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Fonts w:eastAsia="宋体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eastAsia="宋体"/>
                      </w:rPr>
                      <w:t xml:space="preserve"> 頁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eastAsia="宋体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eastAsia="宋体"/>
                      </w:rPr>
                      <w:t xml:space="preserve"> 頁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b w:val="0"/>
        <w:color w:val="C8102E"/>
        <w:sz w:val="21"/>
      </w:rPr>
      <w:t>主辦單位：澳門演講專業協會　·　「愛國說」全澳演講大賽2026 組委會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22B37">
    <w:pPr>
      <w:spacing w:before="0" w:after="40" w:line="240" w:lineRule="auto"/>
      <w:jc w:val="center"/>
    </w:pPr>
    <w:r>
      <w:rPr>
        <w:rFonts w:hint="eastAsia" w:ascii="Microsoft JhengHei" w:hAnsi="Microsoft JhengHei" w:eastAsia="Microsoft JhengHei" w:cs="Microsoft JhengHei"/>
        <w:b/>
        <w:color w:val="C8102E"/>
        <w:sz w:val="28"/>
      </w:rPr>
      <w:t>「愛國說」全澳演講大賽2026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99099"/>
    <w:multiLevelType w:val="singleLevel"/>
    <w:tmpl w:val="E3B990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A812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3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39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3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40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6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60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9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3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52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6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7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38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39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0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1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Quote Char"/>
    <w:basedOn w:val="132"/>
    <w:link w:val="14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3">
    <w:name w:val="Quote"/>
    <w:basedOn w:val="1"/>
    <w:next w:val="1"/>
    <w:link w:val="14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4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character" w:customStyle="1" w:styleId="147">
    <w:name w:val="Footer Char"/>
    <w:basedOn w:val="132"/>
    <w:link w:val="24"/>
    <w:qFormat/>
    <w:uiPriority w:val="99"/>
  </w:style>
  <w:style w:type="paragraph" w:styleId="148">
    <w:name w:val="List Paragraph"/>
    <w:basedOn w:val="1"/>
    <w:qFormat/>
    <w:uiPriority w:val="34"/>
    <w:pPr>
      <w:ind w:left="720"/>
      <w:contextualSpacing/>
    </w:pPr>
  </w:style>
  <w:style w:type="character" w:customStyle="1" w:styleId="149">
    <w:name w:val="Body Text Char"/>
    <w:basedOn w:val="132"/>
    <w:link w:val="19"/>
    <w:uiPriority w:val="99"/>
  </w:style>
  <w:style w:type="character" w:customStyle="1" w:styleId="15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51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2">
    <w:name w:val="Body Text 2 Char"/>
    <w:basedOn w:val="132"/>
    <w:link w:val="28"/>
    <w:uiPriority w:val="99"/>
  </w:style>
  <w:style w:type="character" w:customStyle="1" w:styleId="153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154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er Char"/>
    <w:basedOn w:val="132"/>
    <w:link w:val="25"/>
    <w:qFormat/>
    <w:uiPriority w:val="99"/>
  </w:style>
  <w:style w:type="character" w:customStyle="1" w:styleId="156">
    <w:name w:val="Book Title"/>
    <w:basedOn w:val="132"/>
    <w:qFormat/>
    <w:uiPriority w:val="33"/>
    <w:rPr>
      <w:b/>
      <w:bCs/>
      <w:smallCaps/>
      <w:spacing w:val="5"/>
    </w:rPr>
  </w:style>
  <w:style w:type="paragraph" w:styleId="15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15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9">
    <w:name w:val="Intense Quote Char"/>
    <w:basedOn w:val="132"/>
    <w:link w:val="15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61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2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936</Words>
  <Characters>1034</Characters>
  <TotalTime>10</TotalTime>
  <ScaleCrop>false</ScaleCrop>
  <LinksUpToDate>false</LinksUpToDate>
  <CharactersWithSpaces>1067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2026-10-06T14:15:00Z</dcterms:created>
  <dc:creator>drrin</dc:creator>
  <cp:lastModifiedBy>孫楷然Client哥</cp:lastModifiedBy>
  <dcterms:modified xsi:type="dcterms:W3CDTF">2026-10-06T06:26:53Z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eyJoZGlkIjoiNTQxZTRkMDUwNWRlMzljZDhiMjBlMzIxNDk1NTdkYzgiLCJ1c2VySWQiOiIzNDE0NTgyMTUifQ==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4B6FF25911E2422BBF92573F5759A297_12</vt:lpwstr>
  </property>
</Properties>
</file>